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396-ПП/1268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1268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Кресло, инвентарный номер: 7318,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Кресло, инвентарный номер: 7318,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589.00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294,50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